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0CEE0">
      <w:pPr>
        <w:pStyle w:val="36"/>
        <w:jc w:val="center"/>
      </w:pPr>
      <w:bookmarkStart w:id="0" w:name="_GoBack"/>
      <w:bookmarkEnd w:id="0"/>
      <w:r>
        <w:t>КРИТЕРИЈУМИ ОЦЕЊИВАЊА УЧЕНИКА ИЗ ПРЕДМЕТА ИСТОРИЈА</w:t>
      </w:r>
      <w:r>
        <w:br w:type="textWrapping"/>
      </w:r>
      <w:r>
        <w:t>5–8. РАЗРЕД</w:t>
      </w:r>
    </w:p>
    <w:p w14:paraId="63ED5B23">
      <w:r>
        <w:rPr>
          <w:b/>
        </w:rPr>
        <w:t>Опште напомене о оцењивању</w:t>
      </w:r>
    </w:p>
    <w:p w14:paraId="23CE3FFC">
      <w:pPr>
        <w:spacing w:after="80"/>
      </w:pPr>
      <w:r>
        <w:t>При оцењивању се вреднују степен остварености исхода, разумевање историјских појава и процеса, познавање појмова и чињеница, хронолошко и просторно сналажење, уочавање узрока и последица, рад са историјским изворима и самосталност ученика.</w:t>
      </w:r>
    </w:p>
    <w:p w14:paraId="3A795A19">
      <w:pPr>
        <w:spacing w:after="80"/>
      </w:pPr>
      <w:r>
        <w:t>Оцена се не заснива само на репродукцији чињеница, већ и на способности ученика да их повеже, објасни и примени у конкретном историјском контексту.</w:t>
      </w:r>
    </w:p>
    <w:p w14:paraId="5C8249B9">
      <w:pPr>
        <w:pStyle w:val="2"/>
      </w:pPr>
      <w:r>
        <w:t>5. РАЗРЕД</w:t>
      </w:r>
    </w:p>
    <w:p w14:paraId="0D53137B">
      <w:pPr>
        <w:pStyle w:val="3"/>
      </w:pPr>
      <w:r>
        <w:t>1. ОСНОВИ ПРОУЧАВАЊА ПРОШЛОСТИ</w:t>
      </w:r>
    </w:p>
    <w:p w14:paraId="471EFDEC">
      <w:pPr>
        <w:spacing w:after="60"/>
      </w:pPr>
      <w:r>
        <w:rPr>
          <w:b/>
        </w:rPr>
        <w:t xml:space="preserve">Оцена 5 – одличан: </w:t>
      </w:r>
      <w:r>
        <w:t>Ученик самостално и повезано објашњава временске одреднице, периодизација, историјски извори и установе у којима се чувају; тачно користи историјске појмове, хронологију и карту, уочава узроке и последице и аргументовано тумачи изворе и историјски контекст.</w:t>
      </w:r>
    </w:p>
    <w:p w14:paraId="0B000EF8">
      <w:pPr>
        <w:spacing w:after="60"/>
      </w:pPr>
      <w:r>
        <w:rPr>
          <w:b/>
        </w:rPr>
        <w:t xml:space="preserve">Оцена 4 – врло добар: </w:t>
      </w:r>
      <w:r>
        <w:t>Ученик добро познаје временске одреднице, периодизација, историјски извори и установе у којима се чувају; углавном самостално повезује догађаје и појаве, користи хронологију, карту и изворе, уз мање непрецизности.</w:t>
      </w:r>
    </w:p>
    <w:p w14:paraId="1C4AF778">
      <w:pPr>
        <w:spacing w:after="60"/>
      </w:pPr>
      <w:r>
        <w:rPr>
          <w:b/>
        </w:rPr>
        <w:t xml:space="preserve">Оцена 3 – добар: </w:t>
      </w:r>
      <w:r>
        <w:t>Ученик познаје основне чињенице и појмове из области: временске одреднице, периодизација, историјски извори и установе у којима се чувају; препознаје важне догађаје, личности и основне узрочно-последичне везе, уз повремену помоћ наставника.</w:t>
      </w:r>
    </w:p>
    <w:p w14:paraId="030472FD">
      <w:pPr>
        <w:spacing w:after="60"/>
      </w:pPr>
      <w:r>
        <w:rPr>
          <w:b/>
        </w:rPr>
        <w:t xml:space="preserve">Оцена 2 – довољан: </w:t>
      </w:r>
      <w:r>
        <w:t>Ученик уз помоћ препознаје најважније садржаје из области: временске одреднице, периодизација, историјски извори и установе у којима се чувају; наводи поједине основне чињенице и појмове и показује минимално разумевање хронологије и историјског контекста.</w:t>
      </w:r>
    </w:p>
    <w:p w14:paraId="5CBC16D2">
      <w:pPr>
        <w:spacing w:after="60"/>
      </w:pPr>
      <w:r>
        <w:rPr>
          <w:b/>
        </w:rPr>
        <w:t xml:space="preserve">Оцена 1 – недовољан: </w:t>
      </w:r>
      <w:r>
        <w:t>Ученик ни уз помоћ не препознаје основне садржаје из области: временске одреднице, периодизација, историјски извори и установе у којима се чувају; не усваја најосновније појмове и чињенице и не достиже минимални ниво предвиђених исхода.</w:t>
      </w:r>
    </w:p>
    <w:p w14:paraId="36C45800">
      <w:pPr>
        <w:pStyle w:val="3"/>
      </w:pPr>
      <w:r>
        <w:t>2. ПРАИСТОРИЈА</w:t>
      </w:r>
    </w:p>
    <w:p w14:paraId="2570BD16">
      <w:pPr>
        <w:spacing w:after="60"/>
      </w:pPr>
      <w:r>
        <w:rPr>
          <w:b/>
        </w:rPr>
        <w:t xml:space="preserve">Оцена 5 – одличан: </w:t>
      </w:r>
      <w:r>
        <w:t>Ученик самостално и повезано објашњава основне одлике каменог и металног доба, проналасци и начин живота људи; тачно користи историјске појмове, хронологију и карту, уочава узроке и последице и аргументовано тумачи изворе и историјски контекст.</w:t>
      </w:r>
    </w:p>
    <w:p w14:paraId="7112BA99">
      <w:pPr>
        <w:spacing w:after="60"/>
      </w:pPr>
      <w:r>
        <w:rPr>
          <w:b/>
        </w:rPr>
        <w:t xml:space="preserve">Оцена 4 – врло добар: </w:t>
      </w:r>
      <w:r>
        <w:t>Ученик добро познаје основне одлике каменог и металног доба, проналасци и начин живота људи; углавном самостално повезује догађаје и појаве, користи хронологију, карту и изворе, уз мање непрецизности.</w:t>
      </w:r>
    </w:p>
    <w:p w14:paraId="768D75F7">
      <w:pPr>
        <w:spacing w:after="60"/>
      </w:pPr>
      <w:r>
        <w:rPr>
          <w:b/>
        </w:rPr>
        <w:t xml:space="preserve">Оцена 3 – добар: </w:t>
      </w:r>
      <w:r>
        <w:t>Ученик познаје основне чињенице и појмове из области: основне одлике каменог и металног доба, проналасци и начин живота људи; препознаје важне догађаје, личности и основне узрочно-последичне везе, уз повремену помоћ наставника.</w:t>
      </w:r>
    </w:p>
    <w:p w14:paraId="2BF384A2">
      <w:pPr>
        <w:spacing w:after="60"/>
      </w:pPr>
      <w:r>
        <w:rPr>
          <w:b/>
        </w:rPr>
        <w:t xml:space="preserve">Оцена 2 – довољан: </w:t>
      </w:r>
      <w:r>
        <w:t>Ученик уз помоћ препознаје најважније садржаје из области: основне одлике каменог и металног доба, проналасци и начин живота људи; наводи поједине основне чињенице и појмове и показује минимално разумевање хронологије и историјског контекста.</w:t>
      </w:r>
    </w:p>
    <w:p w14:paraId="38341717">
      <w:pPr>
        <w:spacing w:after="60"/>
      </w:pPr>
      <w:r>
        <w:rPr>
          <w:b/>
        </w:rPr>
        <w:t xml:space="preserve">Оцена 1 – недовољан: </w:t>
      </w:r>
      <w:r>
        <w:t>Ученик ни уз помоћ не препознаје основне садржаје из области: основне одлике каменог и металног доба, проналасци и начин живота људи; не усваја најосновније појмове и чињенице и не достиже минимални ниво предвиђених исхода.</w:t>
      </w:r>
    </w:p>
    <w:p w14:paraId="416697D6">
      <w:pPr>
        <w:pStyle w:val="3"/>
      </w:pPr>
      <w:r>
        <w:t>3. СТАРИ ИСТОК</w:t>
      </w:r>
    </w:p>
    <w:p w14:paraId="17DBB55A">
      <w:pPr>
        <w:spacing w:after="60"/>
      </w:pPr>
      <w:r>
        <w:rPr>
          <w:b/>
        </w:rPr>
        <w:t xml:space="preserve">Оцена 5 – одличан: </w:t>
      </w:r>
      <w:r>
        <w:t>Ученик самостално и повезано објашњава цивилизације Старог истока, држава, друштво, религија, писмо и културна достигнућа; тачно користи историјске појмове, хронологију и карту, уочава узроке и последице и аргументовано тумачи изворе и историјски контекст.</w:t>
      </w:r>
    </w:p>
    <w:p w14:paraId="62C8F18B">
      <w:pPr>
        <w:spacing w:after="60"/>
      </w:pPr>
      <w:r>
        <w:rPr>
          <w:b/>
        </w:rPr>
        <w:t xml:space="preserve">Оцена 4 – врло добар: </w:t>
      </w:r>
      <w:r>
        <w:t>Ученик добро познаје цивилизације Старог истока, држава, друштво, религија, писмо и културна достигнућа; углавном самостално повезује догађаје и појаве, користи хронологију, карту и изворе, уз мање непрецизности.</w:t>
      </w:r>
    </w:p>
    <w:p w14:paraId="51E75602">
      <w:pPr>
        <w:spacing w:after="60"/>
      </w:pPr>
      <w:r>
        <w:rPr>
          <w:b/>
        </w:rPr>
        <w:t xml:space="preserve">Оцена 3 – добар: </w:t>
      </w:r>
      <w:r>
        <w:t>Ученик познаје основне чињенице и појмове из области: цивилизације Старог истока, држава, друштво, религија, писмо и културна достигнућа; препознаје важне догађаје, личности и основне узрочно-последичне везе, уз повремену помоћ наставника.</w:t>
      </w:r>
    </w:p>
    <w:p w14:paraId="32DB75E0">
      <w:pPr>
        <w:spacing w:after="60"/>
      </w:pPr>
      <w:r>
        <w:rPr>
          <w:b/>
        </w:rPr>
        <w:t xml:space="preserve">Оцена 2 – довољан: </w:t>
      </w:r>
      <w:r>
        <w:t>Ученик уз помоћ препознаје најважније садржаје из области: цивилизације Старог истока, држава, друштво, религија, писмо и културна достигнућа; наводи поједине основне чињенице и појмове и показује минимално разумевање хронологије и историјског контекста.</w:t>
      </w:r>
    </w:p>
    <w:p w14:paraId="2845E27A">
      <w:pPr>
        <w:spacing w:after="60"/>
      </w:pPr>
      <w:r>
        <w:rPr>
          <w:b/>
        </w:rPr>
        <w:t xml:space="preserve">Оцена 1 – недовољан: </w:t>
      </w:r>
      <w:r>
        <w:t>Ученик ни уз помоћ не препознаје основне садржаје из области: цивилизације Старог истока, држава, друштво, религија, писмо и културна достигнућа; не усваја најосновније појмове и чињенице и не достиже минимални ниво предвиђених исхода.</w:t>
      </w:r>
    </w:p>
    <w:p w14:paraId="1C0E1C78">
      <w:pPr>
        <w:pStyle w:val="3"/>
      </w:pPr>
      <w:r>
        <w:t>4. АНТИЧКА ГРЧКА</w:t>
      </w:r>
    </w:p>
    <w:p w14:paraId="6466D945">
      <w:pPr>
        <w:spacing w:after="60"/>
      </w:pPr>
      <w:r>
        <w:rPr>
          <w:b/>
        </w:rPr>
        <w:t xml:space="preserve">Оцена 5 – одличан: </w:t>
      </w:r>
      <w:r>
        <w:t>Ученик самостално и повезано објашњава географски простор, полиси, друштво, ратови, религија, култура и хеленистичко доба; тачно користи историјске појмове, хронологију и карту, уочава узроке и последице и аргументовано тумачи изворе и историјски контекст.</w:t>
      </w:r>
    </w:p>
    <w:p w14:paraId="58AA1650">
      <w:pPr>
        <w:spacing w:after="60"/>
      </w:pPr>
      <w:r>
        <w:rPr>
          <w:b/>
        </w:rPr>
        <w:t xml:space="preserve">Оцена 4 – врло добар: </w:t>
      </w:r>
      <w:r>
        <w:t>Ученик добро познаје географски простор, полиси, друштво, ратови, религија, култура и хеленистичко доба; углавном самостално повезује догађаје и појаве, користи хронологију, карту и изворе, уз мање непрецизности.</w:t>
      </w:r>
    </w:p>
    <w:p w14:paraId="1026EAA2">
      <w:pPr>
        <w:spacing w:after="60"/>
      </w:pPr>
      <w:r>
        <w:rPr>
          <w:b/>
        </w:rPr>
        <w:t xml:space="preserve">Оцена 3 – добар: </w:t>
      </w:r>
      <w:r>
        <w:t>Ученик познаје основне чињенице и појмове из области: географски простор, полиси, друштво, ратови, религија, култура и хеленистичко доба; препознаје важне догађаје, личности и основне узрочно-последичне везе, уз повремену помоћ наставника.</w:t>
      </w:r>
    </w:p>
    <w:p w14:paraId="40040E16">
      <w:pPr>
        <w:spacing w:after="60"/>
      </w:pPr>
      <w:r>
        <w:rPr>
          <w:b/>
        </w:rPr>
        <w:t xml:space="preserve">Оцена 2 – довољан: </w:t>
      </w:r>
      <w:r>
        <w:t>Ученик уз помоћ препознаје најважније садржаје из области: географски простор, полиси, друштво, ратови, религија, култура и хеленистичко доба; наводи поједине основне чињенице и појмове и показује минимално разумевање хронологије и историјског контекста.</w:t>
      </w:r>
    </w:p>
    <w:p w14:paraId="769D3589">
      <w:pPr>
        <w:spacing w:after="60"/>
      </w:pPr>
      <w:r>
        <w:rPr>
          <w:b/>
        </w:rPr>
        <w:t xml:space="preserve">Оцена 1 – недовољан: </w:t>
      </w:r>
      <w:r>
        <w:t>Ученик ни уз помоћ не препознаје основне садржаје из области: географски простор, полиси, друштво, ратови, религија, култура и хеленистичко доба; не усваја најосновније појмове и чињенице и не достиже минимални ниво предвиђених исхода.</w:t>
      </w:r>
    </w:p>
    <w:p w14:paraId="081BB6EB">
      <w:pPr>
        <w:pStyle w:val="3"/>
      </w:pPr>
      <w:r>
        <w:t>5. АНТИЧКИ РИМ</w:t>
      </w:r>
    </w:p>
    <w:p w14:paraId="2A450973">
      <w:pPr>
        <w:spacing w:after="60"/>
      </w:pPr>
      <w:r>
        <w:rPr>
          <w:b/>
        </w:rPr>
        <w:t xml:space="preserve">Оцена 5 – одличан: </w:t>
      </w:r>
      <w:r>
        <w:t>Ученик самостално и повезано објашњава Римска република и царство, ширење државе, друштво, хришћанство и римско наслеђе; тачно користи историјске појмове, хронологију и карту, уочава узроке и последице и аргументовано тумачи изворе и историјски контекст.</w:t>
      </w:r>
    </w:p>
    <w:p w14:paraId="35883D78">
      <w:pPr>
        <w:spacing w:after="60"/>
      </w:pPr>
      <w:r>
        <w:rPr>
          <w:b/>
        </w:rPr>
        <w:t xml:space="preserve">Оцена 4 – врло добар: </w:t>
      </w:r>
      <w:r>
        <w:t>Ученик добро познаје Римска република и царство, ширење државе, друштво, хришћанство и римско наслеђе; углавном самостално повезује догађаје и појаве, користи хронологију, карту и изворе, уз мање непрецизности.</w:t>
      </w:r>
    </w:p>
    <w:p w14:paraId="46AB0361">
      <w:pPr>
        <w:spacing w:after="60"/>
      </w:pPr>
      <w:r>
        <w:rPr>
          <w:b/>
        </w:rPr>
        <w:t xml:space="preserve">Оцена 3 – добар: </w:t>
      </w:r>
      <w:r>
        <w:t>Ученик познаје основне чињенице и појмове из области: Римска република и царство, ширење државе, друштво, хришћанство и римско наслеђе; препознаје важне догађаје, личности и основне узрочно-последичне везе, уз повремену помоћ наставника.</w:t>
      </w:r>
    </w:p>
    <w:p w14:paraId="29AD7176">
      <w:pPr>
        <w:spacing w:after="60"/>
      </w:pPr>
      <w:r>
        <w:rPr>
          <w:b/>
        </w:rPr>
        <w:t xml:space="preserve">Оцена 2 – довољан: </w:t>
      </w:r>
      <w:r>
        <w:t>Ученик уз помоћ препознаје најважније садржаје из области: Римска република и царство, ширење државе, друштво, хришћанство и римско наслеђе; наводи поједине основне чињенице и појмове и показује минимално разумевање хронологије и историјског контекста.</w:t>
      </w:r>
    </w:p>
    <w:p w14:paraId="7DE691CE">
      <w:pPr>
        <w:spacing w:after="60"/>
      </w:pPr>
      <w:r>
        <w:rPr>
          <w:b/>
        </w:rPr>
        <w:t xml:space="preserve">Оцена 1 – недовољан: </w:t>
      </w:r>
      <w:r>
        <w:t>Ученик ни уз помоћ не препознаје основне садржаје из области: Римска република и царство, ширење државе, друштво, хришћанство и римско наслеђе; не усваја најосновније појмове и чињенице и не достиже минимални ниво предвиђених исхода.</w:t>
      </w:r>
    </w:p>
    <w:p w14:paraId="11749927">
      <w:pPr>
        <w:pStyle w:val="2"/>
        <w:jc w:val="center"/>
      </w:pPr>
      <w:r>
        <w:t>6. РАЗРЕД</w:t>
      </w:r>
    </w:p>
    <w:p w14:paraId="412436D3">
      <w:pPr>
        <w:pStyle w:val="3"/>
      </w:pPr>
      <w:r>
        <w:t>1. ОСНОВИ ПРОУЧАВАЊА ПРОШЛОСТИ</w:t>
      </w:r>
    </w:p>
    <w:p w14:paraId="25580556">
      <w:pPr>
        <w:spacing w:after="60"/>
      </w:pPr>
      <w:r>
        <w:rPr>
          <w:b/>
        </w:rPr>
        <w:t xml:space="preserve">Оцена 5 – одличан: </w:t>
      </w:r>
      <w:r>
        <w:t>Ученик самостално и повезано објашњава хронолошки оквири средњег и раног новог века и историјски извори; тачно користи историјске појмове, хронологију и карту, уочава узроке и последице и аргументовано тумачи изворе и историјски контекст.</w:t>
      </w:r>
    </w:p>
    <w:p w14:paraId="3CD16F10">
      <w:pPr>
        <w:spacing w:after="60"/>
      </w:pPr>
      <w:r>
        <w:rPr>
          <w:b/>
        </w:rPr>
        <w:t xml:space="preserve">Оцена 4 – врло добар: </w:t>
      </w:r>
      <w:r>
        <w:t>Ученик добро познаје хронолошки оквири средњег и раног новог века и историјски извори; углавном самостално повезује догађаје и појаве, користи хронологију, карту и изворе, уз мање непрецизности.</w:t>
      </w:r>
    </w:p>
    <w:p w14:paraId="499E82D7">
      <w:pPr>
        <w:spacing w:after="60"/>
      </w:pPr>
      <w:r>
        <w:rPr>
          <w:b/>
        </w:rPr>
        <w:t xml:space="preserve">Оцена 3 – добар: </w:t>
      </w:r>
      <w:r>
        <w:t>Ученик познаје основне чињенице и појмове из области: хронолошки оквири средњег и раног новог века и историјски извори; препознаје важне догађаје, личности и основне узрочно-последичне везе, уз повремену помоћ наставника.</w:t>
      </w:r>
    </w:p>
    <w:p w14:paraId="610E5DA0">
      <w:pPr>
        <w:spacing w:after="60"/>
      </w:pPr>
      <w:r>
        <w:rPr>
          <w:b/>
        </w:rPr>
        <w:t xml:space="preserve">Оцена 2 – довољан: </w:t>
      </w:r>
      <w:r>
        <w:t>Ученик уз помоћ препознаје најважније садржаје из области: хронолошки оквири средњег и раног новог века и историјски извори; наводи поједине основне чињенице и појмове и показује минимално разумевање хронологије и историјског контекста.</w:t>
      </w:r>
    </w:p>
    <w:p w14:paraId="7F2AB610">
      <w:pPr>
        <w:spacing w:after="60"/>
      </w:pPr>
      <w:r>
        <w:rPr>
          <w:b/>
        </w:rPr>
        <w:t xml:space="preserve">Оцена 1 – недовољан: </w:t>
      </w:r>
      <w:r>
        <w:t>Ученик ни уз помоћ не препознаје основне садржаје из области: хронолошки оквири средњег и раног новог века и историјски извори; не усваја најосновније појмове и чињенице и не достиже минимални ниво предвиђених исхода.</w:t>
      </w:r>
    </w:p>
    <w:p w14:paraId="24977615">
      <w:pPr>
        <w:pStyle w:val="3"/>
      </w:pPr>
      <w:r>
        <w:t>2. ЕВРОПА, СРЕДОЗЕМЉЕ И СРПСКЕ ЗЕМЉЕ У РАНОМ СРЕДЊЕМ ВЕКУ</w:t>
      </w:r>
    </w:p>
    <w:p w14:paraId="6199B741">
      <w:pPr>
        <w:spacing w:after="60"/>
      </w:pPr>
      <w:r>
        <w:rPr>
          <w:b/>
        </w:rPr>
        <w:t xml:space="preserve">Оцена 5 – одличан: </w:t>
      </w:r>
      <w:r>
        <w:t>Ученик самостално и повезано објашњава сеобе народа, нове државе, Византија, хришћанство, ислам, феудализам и ране српске земље; тачно користи историјске појмове, хронологију и карту, уочава узроке и последице и аргументовано тумачи изворе и историјски контекст.</w:t>
      </w:r>
    </w:p>
    <w:p w14:paraId="61181838">
      <w:pPr>
        <w:spacing w:after="60"/>
      </w:pPr>
      <w:r>
        <w:rPr>
          <w:b/>
        </w:rPr>
        <w:t xml:space="preserve">Оцена 4 – врло добар: </w:t>
      </w:r>
      <w:r>
        <w:t>Ученик добро познаје сеобе народа, нове државе, Византија, хришћанство, ислам, феудализам и ране српске земље; углавном самостално повезује догађаје и појаве, користи хронологију, карту и изворе, уз мање непрецизности.</w:t>
      </w:r>
    </w:p>
    <w:p w14:paraId="746613DA">
      <w:pPr>
        <w:spacing w:after="60"/>
      </w:pPr>
      <w:r>
        <w:rPr>
          <w:b/>
        </w:rPr>
        <w:t xml:space="preserve">Оцена 3 – добар: </w:t>
      </w:r>
      <w:r>
        <w:t>Ученик познаје основне чињенице и појмове из области: сеобе народа, нове државе, Византија, хришћанство, ислам, феудализам и ране српске земље; препознаје важне догађаје, личности и основне узрочно-последичне везе, уз повремену помоћ наставника.</w:t>
      </w:r>
    </w:p>
    <w:p w14:paraId="0B148789">
      <w:pPr>
        <w:spacing w:after="60"/>
      </w:pPr>
      <w:r>
        <w:rPr>
          <w:b/>
        </w:rPr>
        <w:t xml:space="preserve">Оцена 2 – довољан: </w:t>
      </w:r>
      <w:r>
        <w:t>Ученик уз помоћ препознаје најважније садржаје из области: сеобе народа, нове државе, Византија, хришћанство, ислам, феудализам и ране српске земље; наводи поједине основне чињенице и појмове и показује минимално разумевање хронологије и историјског контекста.</w:t>
      </w:r>
    </w:p>
    <w:p w14:paraId="2DA057A1">
      <w:pPr>
        <w:spacing w:after="60"/>
      </w:pPr>
      <w:r>
        <w:rPr>
          <w:b/>
        </w:rPr>
        <w:t xml:space="preserve">Оцена 1 – недовољан: </w:t>
      </w:r>
      <w:r>
        <w:t>Ученик ни уз помоћ не препознаје основне садржаје из области: сеобе народа, нове државе, Византија, хришћанство, ислам, феудализам и ране српске земље; не усваја најосновније појмове и чињенице и не достиже минимални ниво предвиђених исхода.</w:t>
      </w:r>
    </w:p>
    <w:p w14:paraId="7B4E928D">
      <w:pPr>
        <w:pStyle w:val="3"/>
      </w:pPr>
      <w:r>
        <w:t>3. ЕВРОПА, СРЕДОЗЕМЉЕ И СРПСКЕ ЗЕМЉЕ У ПОЗНОМ СРЕДЊЕМ ВЕКУ</w:t>
      </w:r>
    </w:p>
    <w:p w14:paraId="10592DFA">
      <w:pPr>
        <w:spacing w:after="60"/>
      </w:pPr>
      <w:r>
        <w:rPr>
          <w:b/>
        </w:rPr>
        <w:t xml:space="preserve">Оцена 5 – одличан: </w:t>
      </w:r>
      <w:r>
        <w:t>Ученик самостално и повезано објашњава европске монархије, крсташки ратови, српска средњовековна држава, култура и свакодневни живот; тачно користи историјске појмове, хронологију и карту, уочава узроке и последице и аргументовано тумачи изворе и историјски контекст.</w:t>
      </w:r>
    </w:p>
    <w:p w14:paraId="484581F2">
      <w:pPr>
        <w:spacing w:after="60"/>
      </w:pPr>
      <w:r>
        <w:rPr>
          <w:b/>
        </w:rPr>
        <w:t xml:space="preserve">Оцена 4 – врло добар: </w:t>
      </w:r>
      <w:r>
        <w:t>Ученик добро познаје европске монархије, крсташки ратови, српска средњовековна држава, култура и свакодневни живот; углавном самостално повезује догађаје и појаве, користи хронологију, карту и изворе, уз мање непрецизности.</w:t>
      </w:r>
    </w:p>
    <w:p w14:paraId="2D970E9C">
      <w:pPr>
        <w:spacing w:after="60"/>
      </w:pPr>
      <w:r>
        <w:rPr>
          <w:b/>
        </w:rPr>
        <w:t xml:space="preserve">Оцена 3 – добар: </w:t>
      </w:r>
      <w:r>
        <w:t>Ученик познаје основне чињенице и појмове из области: европске монархије, крсташки ратови, српска средњовековна држава, култура и свакодневни живот; препознаје важне догађаје, личности и основне узрочно-последичне везе, уз повремену помоћ наставника.</w:t>
      </w:r>
    </w:p>
    <w:p w14:paraId="17184D84">
      <w:pPr>
        <w:spacing w:after="60"/>
      </w:pPr>
      <w:r>
        <w:rPr>
          <w:b/>
        </w:rPr>
        <w:t xml:space="preserve">Оцена 2 – довољан: </w:t>
      </w:r>
      <w:r>
        <w:t>Ученик уз помоћ препознаје најважније садржаје из области: европске монархије, крсташки ратови, српска средњовековна држава, култура и свакодневни живот; наводи поједине основне чињенице и појмове и показује минимално разумевање хронологије и историјског контекста.</w:t>
      </w:r>
    </w:p>
    <w:p w14:paraId="1A628870">
      <w:pPr>
        <w:spacing w:after="60"/>
      </w:pPr>
      <w:r>
        <w:rPr>
          <w:b/>
        </w:rPr>
        <w:t xml:space="preserve">Оцена 1 – недовољан: </w:t>
      </w:r>
      <w:r>
        <w:t>Ученик ни уз помоћ не препознаје основне садржаје из области: европске монархије, крсташки ратови, српска средњовековна држава, култура и свакодневни живот; не усваја најосновније појмове и чињенице и не достиже минимални ниво предвиђених исхода.</w:t>
      </w:r>
    </w:p>
    <w:p w14:paraId="5118EF1A">
      <w:pPr>
        <w:pStyle w:val="3"/>
      </w:pPr>
      <w:r>
        <w:t>4. ЕВРОПА, СВЕТ И СРПСКЕ ЗЕМЉЕ У РАНОМ НОВОМ ВЕКУ</w:t>
      </w:r>
    </w:p>
    <w:p w14:paraId="44999E0C">
      <w:pPr>
        <w:spacing w:after="60"/>
      </w:pPr>
      <w:r>
        <w:rPr>
          <w:b/>
        </w:rPr>
        <w:t xml:space="preserve">Оцена 5 – одличан: </w:t>
      </w:r>
      <w:r>
        <w:t>Ученик самостално и повезано објашњава географска открића, хуманизам и ренесанса, реформација, апсолутизам, Османско царство и положај Срба; тачно користи историјске појмове, хронологију и карту, уочава узроке и последице и аргументовано тумачи изворе и историјски контекст.</w:t>
      </w:r>
    </w:p>
    <w:p w14:paraId="545117E3">
      <w:pPr>
        <w:spacing w:after="60"/>
      </w:pPr>
      <w:r>
        <w:rPr>
          <w:b/>
        </w:rPr>
        <w:t xml:space="preserve">Оцена 4 – врло добар: </w:t>
      </w:r>
      <w:r>
        <w:t>Ученик добро познаје географска открића, хуманизам и ренесанса, реформација, апсолутизам, Османско царство и положај Срба; углавном самостално повезује догађаје и појаве, користи хронологију, карту и изворе, уз мање непрецизности.</w:t>
      </w:r>
    </w:p>
    <w:p w14:paraId="460E3E06">
      <w:pPr>
        <w:spacing w:after="60"/>
      </w:pPr>
      <w:r>
        <w:rPr>
          <w:b/>
        </w:rPr>
        <w:t xml:space="preserve">Оцена 3 – добар: </w:t>
      </w:r>
      <w:r>
        <w:t>Ученик познаје основне чињенице и појмове из области: географска открића, хуманизам и ренесанса, реформација, апсолутизам, Османско царство и положај Срба; препознаје важне догађаје, личности и основне узрочно-последичне везе, уз повремену помоћ наставника.</w:t>
      </w:r>
    </w:p>
    <w:p w14:paraId="2B6E4EDD">
      <w:pPr>
        <w:spacing w:after="60"/>
      </w:pPr>
      <w:r>
        <w:rPr>
          <w:b/>
        </w:rPr>
        <w:t xml:space="preserve">Оцена 2 – довољан: </w:t>
      </w:r>
      <w:r>
        <w:t>Ученик уз помоћ препознаје најважније садржаје из области: географска открића, хуманизам и ренесанса, реформација, апсолутизам, Османско царство и положај Срба; наводи поједине основне чињенице и појмове и показује минимално разумевање хронологије и историјског контекста.</w:t>
      </w:r>
    </w:p>
    <w:p w14:paraId="41D4303A">
      <w:pPr>
        <w:spacing w:after="60"/>
      </w:pPr>
      <w:r>
        <w:rPr>
          <w:b/>
        </w:rPr>
        <w:t xml:space="preserve">Оцена 1 – недовољан: </w:t>
      </w:r>
      <w:r>
        <w:t>Ученик ни уз помоћ не препознаје основне садржаје из области: географска открића, хуманизам и ренесанса, реформација, апсолутизам, Османско царство и положај Срба; не усваја најосновније појмове и чињенице и не достиже минимални ниво предвиђених исхода.</w:t>
      </w:r>
    </w:p>
    <w:p w14:paraId="044B06E7">
      <w:pPr>
        <w:pStyle w:val="2"/>
        <w:jc w:val="center"/>
      </w:pPr>
      <w:r>
        <w:t>7. РАЗРЕД</w:t>
      </w:r>
    </w:p>
    <w:p w14:paraId="4D5479A0">
      <w:pPr>
        <w:pStyle w:val="3"/>
      </w:pPr>
      <w:r>
        <w:t>1. ОСНОВИ ПРОУЧАВАЊА ПРОШЛОСТИ</w:t>
      </w:r>
    </w:p>
    <w:p w14:paraId="3CCAC152">
      <w:pPr>
        <w:spacing w:after="60"/>
      </w:pPr>
      <w:r>
        <w:rPr>
          <w:b/>
        </w:rPr>
        <w:t xml:space="preserve">Оцена 5 – одличан: </w:t>
      </w:r>
      <w:r>
        <w:t>Ученик самостално и повезано објашњава хронолошки и просторни оквири индустријског доба и историјски извори; тачно користи историјске појмове, хронологију и карту, уочава узроке и последице и аргументовано тумачи изворе и историјски контекст.</w:t>
      </w:r>
    </w:p>
    <w:p w14:paraId="49674A98">
      <w:pPr>
        <w:spacing w:after="60"/>
      </w:pPr>
      <w:r>
        <w:rPr>
          <w:b/>
        </w:rPr>
        <w:t xml:space="preserve">Оцена 4 – врло добар: </w:t>
      </w:r>
      <w:r>
        <w:t>Ученик добро познаје хронолошки и просторни оквири индустријског доба и историјски извори; углавном самостално повезује догађаје и појаве, користи хронологију, карту и изворе, уз мање непрецизности.</w:t>
      </w:r>
    </w:p>
    <w:p w14:paraId="1AA580F6">
      <w:pPr>
        <w:spacing w:after="60"/>
      </w:pPr>
      <w:r>
        <w:rPr>
          <w:b/>
        </w:rPr>
        <w:t xml:space="preserve">Оцена 3 – добар: </w:t>
      </w:r>
      <w:r>
        <w:t>Ученик познаје основне чињенице и појмове из области: хронолошки и просторни оквири индустријског доба и историјски извори; препознаје важне догађаје, личности и основне узрочно-последичне везе, уз повремену помоћ наставника.</w:t>
      </w:r>
    </w:p>
    <w:p w14:paraId="5A512BBE">
      <w:pPr>
        <w:spacing w:after="60"/>
      </w:pPr>
      <w:r>
        <w:rPr>
          <w:b/>
        </w:rPr>
        <w:t xml:space="preserve">Оцена 2 – довољан: </w:t>
      </w:r>
      <w:r>
        <w:t>Ученик уз помоћ препознаје најважније садржаје из области: хронолошки и просторни оквири индустријског доба и историјски извори; наводи поједине основне чињенице и појмове и показује минимално разумевање хронологије и историјског контекста.</w:t>
      </w:r>
    </w:p>
    <w:p w14:paraId="7707F1B6">
      <w:pPr>
        <w:spacing w:after="60"/>
      </w:pPr>
      <w:r>
        <w:rPr>
          <w:b/>
        </w:rPr>
        <w:t xml:space="preserve">Оцена 1 – недовољан: </w:t>
      </w:r>
      <w:r>
        <w:t>Ученик ни уз помоћ не препознаје основне садржаје из области: хронолошки и просторни оквири индустријског доба и историјски извори; не усваја најосновније појмове и чињенице и не достиже минимални ниво предвиђених исхода.</w:t>
      </w:r>
    </w:p>
    <w:p w14:paraId="06D0BD38">
      <w:pPr>
        <w:pStyle w:val="3"/>
      </w:pPr>
      <w:r>
        <w:t>2. ЕВРОПА, СВЕТ, СРПСКА ДРЖАВА И НАРОД НА ПОЧЕТКУ ИНДУСТРИЈСКОГ ДОБА</w:t>
      </w:r>
    </w:p>
    <w:p w14:paraId="10F7C89D">
      <w:pPr>
        <w:spacing w:after="60"/>
      </w:pPr>
      <w:r>
        <w:rPr>
          <w:b/>
        </w:rPr>
        <w:t xml:space="preserve">Оцена 5 – одличан: </w:t>
      </w:r>
      <w:r>
        <w:t>Ученик самостално и повезано објашњава револуције, индустријализација, национални покрети, Српска револуција и развој српске државности; тачно користи историјске појмове, хронологију и карту, уочава узроке и последице и аргументовано тумачи изворе и историјски контекст.</w:t>
      </w:r>
    </w:p>
    <w:p w14:paraId="0CD7FC84">
      <w:pPr>
        <w:spacing w:after="60"/>
      </w:pPr>
      <w:r>
        <w:rPr>
          <w:b/>
        </w:rPr>
        <w:t xml:space="preserve">Оцена 4 – врло добар: </w:t>
      </w:r>
      <w:r>
        <w:t>Ученик добро познаје револуције, индустријализација, национални покрети, Српска револуција и развој српске државности; углавном самостално повезује догађаје и појаве, користи хронологију, карту и изворе, уз мање непрецизности.</w:t>
      </w:r>
    </w:p>
    <w:p w14:paraId="54FF0062">
      <w:pPr>
        <w:spacing w:after="60"/>
      </w:pPr>
      <w:r>
        <w:rPr>
          <w:b/>
        </w:rPr>
        <w:t xml:space="preserve">Оцена 3 – добар: </w:t>
      </w:r>
      <w:r>
        <w:t>Ученик познаје основне чињенице и појмове из области: револуције, индустријализација, национални покрети, Српска револуција и развој српске државности; препознаје важне догађаје, личности и основне узрочно-последичне везе, уз повремену помоћ наставника.</w:t>
      </w:r>
    </w:p>
    <w:p w14:paraId="55BEA4CA">
      <w:pPr>
        <w:spacing w:after="60"/>
      </w:pPr>
      <w:r>
        <w:rPr>
          <w:b/>
        </w:rPr>
        <w:t xml:space="preserve">Оцена 2 – довољан: </w:t>
      </w:r>
      <w:r>
        <w:t>Ученик уз помоћ препознаје најважније садржаје из области: револуције, индустријализација, национални покрети, Српска револуција и развој српске државности; наводи поједине основне чињенице и појмове и показује минимално разумевање хронологије и историјског контекста.</w:t>
      </w:r>
    </w:p>
    <w:p w14:paraId="0DC4B686">
      <w:pPr>
        <w:spacing w:after="60"/>
      </w:pPr>
      <w:r>
        <w:rPr>
          <w:b/>
        </w:rPr>
        <w:t xml:space="preserve">Оцена 1 – недовољан: </w:t>
      </w:r>
      <w:r>
        <w:t>Ученик ни уз помоћ не препознаје основне садржаје из области: револуције, индустријализација, национални покрети, Српска револуција и развој српске државности; не усваја најосновније појмове и чињенице и не достиже минимални ниво предвиђених исхода.</w:t>
      </w:r>
    </w:p>
    <w:p w14:paraId="4E9ADDB0">
      <w:pPr>
        <w:pStyle w:val="3"/>
      </w:pPr>
      <w:r>
        <w:t>3. ЕВРОПА, СВЕТ, СРПСКА ДРЖАВА И НАРОД У ДРУГОЈ ПОЛОВИНИ XIX ВЕКА</w:t>
      </w:r>
    </w:p>
    <w:p w14:paraId="26378CD2">
      <w:pPr>
        <w:spacing w:after="60"/>
      </w:pPr>
      <w:r>
        <w:rPr>
          <w:b/>
        </w:rPr>
        <w:t xml:space="preserve">Оцена 5 – одличан: </w:t>
      </w:r>
      <w:r>
        <w:t>Ученик самостално и повезано објашњава националне државе, империјализам, друштвене и политичке промене и развој Србије; тачно користи историјске појмове, хронологију и карту, уочава узроке и последице и аргументовано тумачи изворе и историјски контекст.</w:t>
      </w:r>
    </w:p>
    <w:p w14:paraId="3C220CA3">
      <w:pPr>
        <w:spacing w:after="60"/>
      </w:pPr>
      <w:r>
        <w:rPr>
          <w:b/>
        </w:rPr>
        <w:t xml:space="preserve">Оцена 4 – врло добар: </w:t>
      </w:r>
      <w:r>
        <w:t>Ученик добро познаје националне државе, империјализам, друштвене и политичке промене и развој Србије; углавном самостално повезује догађаје и појаве, користи хронологију, карту и изворе, уз мање непрецизности.</w:t>
      </w:r>
    </w:p>
    <w:p w14:paraId="014B9379">
      <w:pPr>
        <w:spacing w:after="60"/>
      </w:pPr>
      <w:r>
        <w:rPr>
          <w:b/>
        </w:rPr>
        <w:t xml:space="preserve">Оцена 3 – добар: </w:t>
      </w:r>
      <w:r>
        <w:t>Ученик познаје основне чињенице и појмове из области: националне државе, империјализам, друштвене и политичке промене и развој Србије; препознаје важне догађаје, личности и основне узрочно-последичне везе, уз повремену помоћ наставника.</w:t>
      </w:r>
    </w:p>
    <w:p w14:paraId="4B653CA8">
      <w:pPr>
        <w:spacing w:after="60"/>
      </w:pPr>
      <w:r>
        <w:rPr>
          <w:b/>
        </w:rPr>
        <w:t xml:space="preserve">Оцена 2 – довољан: </w:t>
      </w:r>
      <w:r>
        <w:t>Ученик уз помоћ препознаје најважније садржаје из области: националне државе, империјализам, друштвене и политичке промене и развој Србије; наводи поједине основне чињенице и појмове и показује минимално разумевање хронологије и историјског контекста.</w:t>
      </w:r>
    </w:p>
    <w:p w14:paraId="05D4DF9D">
      <w:pPr>
        <w:spacing w:after="60"/>
      </w:pPr>
      <w:r>
        <w:rPr>
          <w:b/>
        </w:rPr>
        <w:t xml:space="preserve">Оцена 1 – недовољан: </w:t>
      </w:r>
      <w:r>
        <w:t>Ученик ни уз помоћ не препознаје основне садржаје из области: националне државе, империјализам, друштвене и политичке промене и развој Србије; не усваја најосновније појмове и чињенице и не достиже минимални ниво предвиђених исхода.</w:t>
      </w:r>
    </w:p>
    <w:p w14:paraId="52933C29">
      <w:pPr>
        <w:pStyle w:val="3"/>
      </w:pPr>
      <w:r>
        <w:t>4. ЕВРОПА, СВЕТ, СРПСКА ДРЖАВА И НАРОД НА ПОЧЕТКУ XX ВЕКА</w:t>
      </w:r>
    </w:p>
    <w:p w14:paraId="7577DE96">
      <w:pPr>
        <w:spacing w:after="60"/>
      </w:pPr>
      <w:r>
        <w:rPr>
          <w:b/>
        </w:rPr>
        <w:t xml:space="preserve">Оцена 5 – одличан: </w:t>
      </w:r>
      <w:r>
        <w:t>Ученик самостално и повезано објашњава међународни односи, Балкански ратови, Први светски рат и положај Србије и српског народа; тачно користи историјске појмове, хронологију и карту, уочава узроке и последице и аргументовано тумачи изворе и историјски контекст.</w:t>
      </w:r>
    </w:p>
    <w:p w14:paraId="12A31DB3">
      <w:pPr>
        <w:spacing w:after="60"/>
      </w:pPr>
      <w:r>
        <w:rPr>
          <w:b/>
        </w:rPr>
        <w:t xml:space="preserve">Оцена 4 – врло добар: </w:t>
      </w:r>
      <w:r>
        <w:t>Ученик добро познаје међународни односи, Балкански ратови, Први светски рат и положај Србије и српског народа; углавном самостално повезује догађаје и појаве, користи хронологију, карту и изворе, уз мање непрецизности.</w:t>
      </w:r>
    </w:p>
    <w:p w14:paraId="16B72396">
      <w:pPr>
        <w:spacing w:after="60"/>
      </w:pPr>
      <w:r>
        <w:rPr>
          <w:b/>
        </w:rPr>
        <w:t xml:space="preserve">Оцена 3 – добар: </w:t>
      </w:r>
      <w:r>
        <w:t>Ученик познаје основне чињенице и појмове из области: међународни односи, Балкански ратови, Први светски рат и положај Србије и српског народа; препознаје важне догађаје, личности и основне узрочно-последичне везе, уз повремену помоћ наставника.</w:t>
      </w:r>
    </w:p>
    <w:p w14:paraId="0ADCF6E1">
      <w:pPr>
        <w:spacing w:after="60"/>
      </w:pPr>
      <w:r>
        <w:rPr>
          <w:b/>
        </w:rPr>
        <w:t xml:space="preserve">Оцена 2 – довољан: </w:t>
      </w:r>
      <w:r>
        <w:t>Ученик уз помоћ препознаје најважније садржаје из области: међународни односи, Балкански ратови, Први светски рат и положај Србије и српског народа; наводи поједине основне чињенице и појмове и показује минимално разумевање хронологије и историјског контекста.</w:t>
      </w:r>
    </w:p>
    <w:p w14:paraId="59F7D0DB">
      <w:pPr>
        <w:spacing w:after="60"/>
      </w:pPr>
      <w:r>
        <w:rPr>
          <w:b/>
        </w:rPr>
        <w:t xml:space="preserve">Оцена 1 – недовољан: </w:t>
      </w:r>
      <w:r>
        <w:t>Ученик ни уз помоћ не препознаје основне садржаје из области: међународни односи, Балкански ратови, Први светски рат и положај Србије и српског народа; не усваја најосновније појмове и чињенице и не достиже минимални ниво предвиђених исхода.</w:t>
      </w:r>
    </w:p>
    <w:p w14:paraId="13144777"/>
    <w:sectPr>
      <w:footerReference r:id="rId5" w:type="default"/>
      <w:pgSz w:w="12240" w:h="15840"/>
      <w:pgMar w:top="1020" w:right="1134" w:bottom="1020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auto"/>
    <w:pitch w:val="default"/>
    <w:sig w:usb0="00000000" w:usb1="00000000" w:usb2="08000012" w:usb3="00000000" w:csb0="000200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422DF">
    <w:pPr>
      <w:pStyle w:val="18"/>
      <w:jc w:val="center"/>
    </w:pPr>
    <w:r>
      <w:t xml:space="preserve">Страна 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3740F"/>
    <w:rsid w:val="0029639D"/>
    <w:rsid w:val="00326F90"/>
    <w:rsid w:val="00840029"/>
    <w:rsid w:val="00AA1D8D"/>
    <w:rsid w:val="00B47730"/>
    <w:rsid w:val="00CB0664"/>
    <w:rsid w:val="00D95161"/>
    <w:rsid w:val="00FC693F"/>
    <w:rsid w:val="44F4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3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F9451F-E0E1-684D-8A5D-448723878F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2497</Words>
  <Characters>15448</Characters>
  <Lines>127</Lines>
  <Paragraphs>35</Paragraphs>
  <TotalTime>2</TotalTime>
  <ScaleCrop>false</ScaleCrop>
  <LinksUpToDate>false</LinksUpToDate>
  <CharactersWithSpaces>17859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2026-08-30T20:48:00Z</dcterms:created>
  <dc:creator>python-docx</dc:creator>
  <dc:description>generated by python-docx</dc:description>
  <cp:lastModifiedBy>Administrator</cp:lastModifiedBy>
  <dcterms:modified xsi:type="dcterms:W3CDTF">2026-09-08T08:00:36Z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6E728FD9BA1A46D9BF65111FBB1BA9D2_13</vt:lpwstr>
  </property>
</Properties>
</file>